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3B8A" w:rsidRDefault="006F1383">
      <w:r>
        <w:rPr>
          <w:noProof/>
          <w:lang w:eastAsia="de-CH" w:bidi="ar-SA"/>
        </w:rPr>
        <w:drawing>
          <wp:inline distT="0" distB="0" distL="0" distR="0">
            <wp:extent cx="5760720" cy="7917180"/>
            <wp:effectExtent l="19050" t="0" r="0" b="0"/>
            <wp:docPr id="2" name="Bild 2" descr="C:\Users\erasmus weddigen\Documents\Familiengeschichte Bilder\Korrespondenz\Bild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rasmus weddigen\Documents\Familiengeschichte Bilder\Korrespondenz\Bild (10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CH" w:bidi="ar-SA"/>
        </w:rPr>
        <w:lastRenderedPageBreak/>
        <w:drawing>
          <wp:inline distT="0" distB="0" distL="0" distR="0">
            <wp:extent cx="5760720" cy="7917180"/>
            <wp:effectExtent l="19050" t="0" r="0" b="0"/>
            <wp:docPr id="4" name="Bild 4" descr="C:\Users\erasmus weddigen\Documents\Familiengeschichte Bilder\Korrespondenz\Bild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rasmus weddigen\Documents\Familiengeschichte Bilder\Korrespondenz\Bild (1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CH" w:bidi="ar-SA"/>
        </w:rPr>
        <w:lastRenderedPageBreak/>
        <w:drawing>
          <wp:inline distT="0" distB="0" distL="0" distR="0">
            <wp:extent cx="5760720" cy="7917180"/>
            <wp:effectExtent l="19050" t="0" r="0" b="0"/>
            <wp:docPr id="5" name="Bild 5" descr="C:\Users\erasmus weddigen\Documents\Familiengeschichte Bilder\Korrespondenz\Briefwechsel Weddigen Schlegtendal 19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rasmus weddigen\Documents\Familiengeschichte Bilder\Korrespondenz\Briefwechsel Weddigen Schlegtendal 197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3B8A" w:rsidSect="00893B8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characterSpacingControl w:val="doNotCompress"/>
  <w:compat/>
  <w:rsids>
    <w:rsidRoot w:val="006F1383"/>
    <w:rsid w:val="00135FFF"/>
    <w:rsid w:val="00265202"/>
    <w:rsid w:val="00522861"/>
    <w:rsid w:val="00544BB8"/>
    <w:rsid w:val="005C203E"/>
    <w:rsid w:val="00624B58"/>
    <w:rsid w:val="00663E8A"/>
    <w:rsid w:val="006E1866"/>
    <w:rsid w:val="006F1383"/>
    <w:rsid w:val="008279A9"/>
    <w:rsid w:val="00893B8A"/>
    <w:rsid w:val="008D67B9"/>
    <w:rsid w:val="008F7B4F"/>
    <w:rsid w:val="00923669"/>
    <w:rsid w:val="00A12301"/>
    <w:rsid w:val="00A37C2F"/>
    <w:rsid w:val="00A52D15"/>
    <w:rsid w:val="00A56E16"/>
    <w:rsid w:val="00B614FC"/>
    <w:rsid w:val="00C7405A"/>
    <w:rsid w:val="00CB0CCE"/>
    <w:rsid w:val="00D40C53"/>
    <w:rsid w:val="00E5517A"/>
    <w:rsid w:val="00E873CD"/>
    <w:rsid w:val="00EB42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56E16"/>
    <w:rPr>
      <w:lang w:val="de-CH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56E1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A56E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A56E1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A56E1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A56E1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A56E16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A56E1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A56E1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A56E1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56E1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A56E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A56E1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A56E1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A56E1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A56E1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rsid w:val="00A56E1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rsid w:val="00A56E16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A56E1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el">
    <w:name w:val="Title"/>
    <w:basedOn w:val="Standard"/>
    <w:next w:val="Standard"/>
    <w:link w:val="TitelZchn"/>
    <w:uiPriority w:val="10"/>
    <w:qFormat/>
    <w:rsid w:val="00A56E1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A56E1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A56E1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56E1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Fett">
    <w:name w:val="Strong"/>
    <w:basedOn w:val="Absatz-Standardschriftart"/>
    <w:uiPriority w:val="22"/>
    <w:qFormat/>
    <w:rsid w:val="00A56E16"/>
    <w:rPr>
      <w:b/>
      <w:bCs/>
    </w:rPr>
  </w:style>
  <w:style w:type="character" w:styleId="Hervorhebung">
    <w:name w:val="Emphasis"/>
    <w:basedOn w:val="Absatz-Standardschriftart"/>
    <w:uiPriority w:val="20"/>
    <w:qFormat/>
    <w:rsid w:val="00A56E16"/>
    <w:rPr>
      <w:i/>
      <w:iCs/>
    </w:rPr>
  </w:style>
  <w:style w:type="paragraph" w:styleId="KeinLeerraum">
    <w:name w:val="No Spacing"/>
    <w:uiPriority w:val="1"/>
    <w:qFormat/>
    <w:rsid w:val="00A56E16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A56E16"/>
    <w:pPr>
      <w:ind w:left="720"/>
      <w:contextualSpacing/>
    </w:pPr>
  </w:style>
  <w:style w:type="paragraph" w:styleId="Anfhrungszeichen">
    <w:name w:val="Quote"/>
    <w:basedOn w:val="Standard"/>
    <w:next w:val="Standard"/>
    <w:link w:val="AnfhrungszeichenZchn"/>
    <w:uiPriority w:val="29"/>
    <w:qFormat/>
    <w:rsid w:val="00A56E16"/>
    <w:rPr>
      <w:i/>
      <w:iCs/>
      <w:color w:val="000000" w:themeColor="text1"/>
    </w:rPr>
  </w:style>
  <w:style w:type="character" w:customStyle="1" w:styleId="AnfhrungszeichenZchn">
    <w:name w:val="Anführungszeichen Zchn"/>
    <w:basedOn w:val="Absatz-Standardschriftart"/>
    <w:link w:val="Anfhrungszeichen"/>
    <w:uiPriority w:val="29"/>
    <w:rsid w:val="00A56E16"/>
    <w:rPr>
      <w:i/>
      <w:iCs/>
      <w:color w:val="000000" w:themeColor="text1"/>
    </w:rPr>
  </w:style>
  <w:style w:type="paragraph" w:styleId="IntensivesAnfhrungszeichen">
    <w:name w:val="Intense Quote"/>
    <w:basedOn w:val="Standard"/>
    <w:next w:val="Standard"/>
    <w:link w:val="IntensivesAnfhrungszeichenZchn"/>
    <w:uiPriority w:val="30"/>
    <w:qFormat/>
    <w:rsid w:val="00A56E1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ivesAnfhrungszeichenZchn">
    <w:name w:val="Intensives Anführungszeichen Zchn"/>
    <w:basedOn w:val="Absatz-Standardschriftart"/>
    <w:link w:val="IntensivesAnfhrungszeichen"/>
    <w:uiPriority w:val="30"/>
    <w:rsid w:val="00A56E16"/>
    <w:rPr>
      <w:b/>
      <w:bCs/>
      <w:i/>
      <w:iCs/>
      <w:color w:val="4F81BD" w:themeColor="accent1"/>
    </w:rPr>
  </w:style>
  <w:style w:type="character" w:styleId="SchwacheHervorhebung">
    <w:name w:val="Subtle Emphasis"/>
    <w:basedOn w:val="Absatz-Standardschriftart"/>
    <w:uiPriority w:val="19"/>
    <w:qFormat/>
    <w:rsid w:val="00A56E16"/>
    <w:rPr>
      <w:i/>
      <w:iCs/>
      <w:color w:val="808080" w:themeColor="text1" w:themeTint="7F"/>
    </w:rPr>
  </w:style>
  <w:style w:type="character" w:styleId="IntensiveHervorhebung">
    <w:name w:val="Intense Emphasis"/>
    <w:basedOn w:val="Absatz-Standardschriftart"/>
    <w:uiPriority w:val="21"/>
    <w:qFormat/>
    <w:rsid w:val="00A56E16"/>
    <w:rPr>
      <w:b/>
      <w:bCs/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qFormat/>
    <w:rsid w:val="00A56E16"/>
    <w:rPr>
      <w:smallCaps/>
      <w:color w:val="C0504D" w:themeColor="accent2"/>
      <w:u w:val="single"/>
    </w:rPr>
  </w:style>
  <w:style w:type="character" w:styleId="IntensiverVerweis">
    <w:name w:val="Intense Reference"/>
    <w:basedOn w:val="Absatz-Standardschriftart"/>
    <w:uiPriority w:val="32"/>
    <w:qFormat/>
    <w:rsid w:val="00A56E16"/>
    <w:rPr>
      <w:b/>
      <w:bCs/>
      <w:smallCaps/>
      <w:color w:val="C0504D" w:themeColor="accent2"/>
      <w:spacing w:val="5"/>
      <w:u w:val="single"/>
    </w:rPr>
  </w:style>
  <w:style w:type="character" w:styleId="Buchtitel">
    <w:name w:val="Book Title"/>
    <w:basedOn w:val="Absatz-Standardschriftart"/>
    <w:uiPriority w:val="33"/>
    <w:qFormat/>
    <w:rsid w:val="00A56E16"/>
    <w:rPr>
      <w:b/>
      <w:b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A56E16"/>
    <w:pPr>
      <w:outlineLvl w:val="9"/>
    </w:p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A56E1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F13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F1383"/>
    <w:rPr>
      <w:rFonts w:ascii="Tahoma" w:hAnsi="Tahoma" w:cs="Tahoma"/>
      <w:sz w:val="16"/>
      <w:szCs w:val="16"/>
      <w:lang w:val="de-CH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 Klassisch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erasmus weddigen</dc:creator>
  <cp:keywords/>
  <dc:description/>
  <cp:lastModifiedBy>erasmus weddigen</cp:lastModifiedBy>
  <cp:revision>3</cp:revision>
  <dcterms:created xsi:type="dcterms:W3CDTF">2013-01-21T12:18:00Z</dcterms:created>
  <dcterms:modified xsi:type="dcterms:W3CDTF">2013-01-21T12:25:00Z</dcterms:modified>
</cp:coreProperties>
</file>