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06511F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6511F"/>
    <w:rsid w:val="0006511F"/>
    <w:rsid w:val="00135FFF"/>
    <w:rsid w:val="00265202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C066C5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511F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2013-01-15T14:37:00Z</dcterms:created>
  <dcterms:modified xsi:type="dcterms:W3CDTF">2013-01-15T14:46:00Z</dcterms:modified>
</cp:coreProperties>
</file>