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A36454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6" name="Bild 6" descr="C:\Users\erasmus weddigen\Documents\Scanned Document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7" name="Bild 7" descr="C:\Users\erasmus weddigen\Documents\Scanned Documents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smus weddigen\Documents\Scanned Documents\Bild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36454"/>
    <w:rsid w:val="00135FFF"/>
    <w:rsid w:val="00265202"/>
    <w:rsid w:val="00522861"/>
    <w:rsid w:val="00544BB8"/>
    <w:rsid w:val="005C203E"/>
    <w:rsid w:val="00624B58"/>
    <w:rsid w:val="00663E8A"/>
    <w:rsid w:val="006E1866"/>
    <w:rsid w:val="00793376"/>
    <w:rsid w:val="008279A9"/>
    <w:rsid w:val="00893B8A"/>
    <w:rsid w:val="008D67B9"/>
    <w:rsid w:val="008F7B4F"/>
    <w:rsid w:val="00923669"/>
    <w:rsid w:val="00A12301"/>
    <w:rsid w:val="00A36454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6454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3</cp:revision>
  <dcterms:created xsi:type="dcterms:W3CDTF">2013-01-15T13:57:00Z</dcterms:created>
  <dcterms:modified xsi:type="dcterms:W3CDTF">2013-01-15T14:04:00Z</dcterms:modified>
</cp:coreProperties>
</file>