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EF3D11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1" w:rsidRDefault="00EF3D11"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D11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3D11"/>
    <w:rsid w:val="00135FFF"/>
    <w:rsid w:val="00265202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A94B25"/>
    <w:rsid w:val="00B614FC"/>
    <w:rsid w:val="00C7405A"/>
    <w:rsid w:val="00CB0CCE"/>
    <w:rsid w:val="00D40C53"/>
    <w:rsid w:val="00E5517A"/>
    <w:rsid w:val="00E873CD"/>
    <w:rsid w:val="00EB4297"/>
    <w:rsid w:val="00EF3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3D11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1</cp:revision>
  <dcterms:created xsi:type="dcterms:W3CDTF">2013-01-15T09:54:00Z</dcterms:created>
  <dcterms:modified xsi:type="dcterms:W3CDTF">2013-01-15T09:56:00Z</dcterms:modified>
</cp:coreProperties>
</file>