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9A606E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8AF" w:rsidRPr="00FF38AF">
        <w:lastRenderedPageBreak/>
        <w:drawing>
          <wp:inline distT="0" distB="0" distL="0" distR="0">
            <wp:extent cx="5760720" cy="7917180"/>
            <wp:effectExtent l="19050" t="0" r="0" b="0"/>
            <wp:docPr id="8" name="Bild 5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8AF" w:rsidRPr="00FF38AF">
        <w:lastRenderedPageBreak/>
        <w:drawing>
          <wp:inline distT="0" distB="0" distL="0" distR="0">
            <wp:extent cx="5760720" cy="7917180"/>
            <wp:effectExtent l="19050" t="0" r="0" b="0"/>
            <wp:docPr id="9" name="Bild 6" descr="C:\Users\erasmus weddigen\Documents\Scanned Document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8AF" w:rsidRPr="00FF38AF">
        <w:lastRenderedPageBreak/>
        <w:drawing>
          <wp:inline distT="0" distB="0" distL="0" distR="0">
            <wp:extent cx="5760720" cy="7917180"/>
            <wp:effectExtent l="19050" t="0" r="0" b="0"/>
            <wp:docPr id="11" name="Bild 7" descr="C:\Users\erasmus weddigen\Documents\Scanned Documents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smus weddigen\Documents\Scanned Documents\Bild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grammar="clean"/>
  <w:defaultTabStop w:val="708"/>
  <w:hyphenationZone w:val="425"/>
  <w:characterSpacingControl w:val="doNotCompress"/>
  <w:compat/>
  <w:rsids>
    <w:rsidRoot w:val="009A606E"/>
    <w:rsid w:val="00135FFF"/>
    <w:rsid w:val="00265202"/>
    <w:rsid w:val="00522861"/>
    <w:rsid w:val="00544BB8"/>
    <w:rsid w:val="005C203E"/>
    <w:rsid w:val="00624B58"/>
    <w:rsid w:val="00663E8A"/>
    <w:rsid w:val="006E1866"/>
    <w:rsid w:val="00740B0A"/>
    <w:rsid w:val="008279A9"/>
    <w:rsid w:val="00893B8A"/>
    <w:rsid w:val="008D67B9"/>
    <w:rsid w:val="008F7B4F"/>
    <w:rsid w:val="00923669"/>
    <w:rsid w:val="009A606E"/>
    <w:rsid w:val="00A12301"/>
    <w:rsid w:val="00A52D15"/>
    <w:rsid w:val="00A56E16"/>
    <w:rsid w:val="00B207E6"/>
    <w:rsid w:val="00B614FC"/>
    <w:rsid w:val="00BF1C41"/>
    <w:rsid w:val="00C7405A"/>
    <w:rsid w:val="00CB0CCE"/>
    <w:rsid w:val="00D40C53"/>
    <w:rsid w:val="00E5517A"/>
    <w:rsid w:val="00E873CD"/>
    <w:rsid w:val="00EB4297"/>
    <w:rsid w:val="00FF3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06E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0940171-4A6E-4B80-9E4C-2F9D175C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2</cp:revision>
  <dcterms:created xsi:type="dcterms:W3CDTF">2013-02-05T12:55:00Z</dcterms:created>
  <dcterms:modified xsi:type="dcterms:W3CDTF">2013-02-05T12:55:00Z</dcterms:modified>
</cp:coreProperties>
</file>